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E1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附件1</w:t>
      </w:r>
    </w:p>
    <w:p w14:paraId="4D0E7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  <w:t>中国建筑装饰协会设计分会副主任委员/委员申请表</w:t>
      </w:r>
    </w:p>
    <w:p w14:paraId="3B47E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</w:pPr>
    </w:p>
    <w:tbl>
      <w:tblPr>
        <w:tblStyle w:val="34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2533"/>
        <w:gridCol w:w="2305"/>
        <w:gridCol w:w="2460"/>
      </w:tblGrid>
      <w:tr w14:paraId="486F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B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B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9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0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76B7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A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民族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6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1F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7C99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D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政治面貌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C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2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健康状况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C3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5845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54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学历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1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D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学位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7097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专业技术职称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C3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F4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职业资格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7264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D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5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职务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9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26AD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8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A3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1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57C2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0E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协会会员情况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33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专业方向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BD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0909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AA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拟申报职务</w:t>
            </w:r>
          </w:p>
        </w:tc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1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□副主任委员</w:t>
            </w:r>
          </w:p>
          <w:p w14:paraId="5D66A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□委员</w:t>
            </w:r>
          </w:p>
        </w:tc>
        <w:tc>
          <w:tcPr>
            <w:tcW w:w="2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2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拟承担专项工作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1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 xml:space="preserve"> </w:t>
            </w:r>
          </w:p>
        </w:tc>
      </w:tr>
      <w:tr w14:paraId="6CEC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5" w:hRule="atLeast"/>
          <w:jc w:val="center"/>
        </w:trPr>
        <w:tc>
          <w:tcPr>
            <w:tcW w:w="9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E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个人简历及主要工作经历：</w:t>
            </w:r>
          </w:p>
          <w:p w14:paraId="2CED9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2D7A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61F36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6DF63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22585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7382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0CE9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</w:tc>
      </w:tr>
      <w:tr w14:paraId="7FCD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9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68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主要业绩、代表成果及行业贡献：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</w:p>
        </w:tc>
      </w:tr>
      <w:tr w14:paraId="0551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F4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所在单位推荐意见：</w:t>
            </w:r>
          </w:p>
          <w:p w14:paraId="072C6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57ADD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4BEA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446E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1E493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</w:p>
          <w:p w14:paraId="15E30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负责人签字：                         单位盖章</w:t>
            </w:r>
          </w:p>
          <w:p w14:paraId="791ED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日期：</w:t>
            </w:r>
          </w:p>
          <w:p w14:paraId="3A40B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2EF9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9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3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设计分会初审意见：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</w:p>
        </w:tc>
      </w:tr>
      <w:tr w14:paraId="606A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34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中国建筑装饰协会审批意见：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br w:type="textWrapping"/>
            </w:r>
          </w:p>
        </w:tc>
      </w:tr>
    </w:tbl>
    <w:p w14:paraId="406D1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textAlignment w:val="auto"/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备注：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eastAsia="zh-CN"/>
        </w:rPr>
        <w:t>所有证明材料复印件以附件形式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提交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eastAsia="zh-CN"/>
        </w:rPr>
        <w:t>；</w:t>
      </w:r>
    </w:p>
    <w:sectPr>
      <w:footerReference r:id="rId5" w:type="default"/>
      <w:pgSz w:w="11906" w:h="16838"/>
      <w:pgMar w:top="1440" w:right="1474" w:bottom="1440" w:left="1587" w:header="720" w:footer="720" w:gutter="0"/>
      <w:pgNumType w:fmt="numberInDash"/>
      <w:cols w:space="0" w:num="1"/>
      <w:rtlGutter w:val="0"/>
      <w:docGrid w:type="linesAndChars" w:linePitch="634" w:charSpace="-57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2986F">
    <w:pPr>
      <w:pStyle w:val="24"/>
      <w:jc w:val="center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77D1C8">
                          <w:pPr>
                            <w:pStyle w:val="24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7D1C8">
                    <w:pPr>
                      <w:pStyle w:val="24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327"/>
  <w:drawingGridVerticalSpacing w:val="317"/>
  <w:displayHorizontalDrawingGridEvery w:val="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0998"/>
    <w:rsid w:val="0029639D"/>
    <w:rsid w:val="00326F90"/>
    <w:rsid w:val="003961DA"/>
    <w:rsid w:val="005720A6"/>
    <w:rsid w:val="007B0C73"/>
    <w:rsid w:val="00AA1D8D"/>
    <w:rsid w:val="00B47730"/>
    <w:rsid w:val="00C40416"/>
    <w:rsid w:val="00CB0664"/>
    <w:rsid w:val="00E373E8"/>
    <w:rsid w:val="00FC693F"/>
    <w:rsid w:val="04463D2B"/>
    <w:rsid w:val="069535D7"/>
    <w:rsid w:val="0C8307FE"/>
    <w:rsid w:val="0EE51304"/>
    <w:rsid w:val="1052070A"/>
    <w:rsid w:val="1796044A"/>
    <w:rsid w:val="2889043B"/>
    <w:rsid w:val="46A35FB6"/>
    <w:rsid w:val="4E0336C0"/>
    <w:rsid w:val="63EDDEDF"/>
    <w:rsid w:val="6FF4A064"/>
    <w:rsid w:val="7CB03F6E"/>
    <w:rsid w:val="7FC75237"/>
    <w:rsid w:val="F8E7D290"/>
    <w:rsid w:val="FD37C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  <w:lang w:eastAsia="zh-CN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styleId="136">
    <w:name w:val="Hyperlink"/>
    <w:basedOn w:val="133"/>
    <w:semiHidden/>
    <w:unhideWhenUsed/>
    <w:qFormat/>
    <w:uiPriority w:val="99"/>
    <w:rPr>
      <w:color w:val="0000FF"/>
      <w:u w:val="single"/>
    </w:rPr>
  </w:style>
  <w:style w:type="character" w:customStyle="1" w:styleId="137">
    <w:name w:val="页眉 Char"/>
    <w:basedOn w:val="133"/>
    <w:link w:val="25"/>
    <w:qFormat/>
    <w:uiPriority w:val="99"/>
  </w:style>
  <w:style w:type="character" w:customStyle="1" w:styleId="138">
    <w:name w:val="页脚 Char"/>
    <w:basedOn w:val="133"/>
    <w:link w:val="24"/>
    <w:qFormat/>
    <w:uiPriority w:val="99"/>
  </w:style>
  <w:style w:type="paragraph" w:styleId="139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标题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标题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标题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标题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副标题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正文文本 Char"/>
    <w:basedOn w:val="133"/>
    <w:link w:val="19"/>
    <w:qFormat/>
    <w:uiPriority w:val="99"/>
  </w:style>
  <w:style w:type="character" w:customStyle="1" w:styleId="147">
    <w:name w:val="正文文本 2 Char"/>
    <w:basedOn w:val="133"/>
    <w:link w:val="28"/>
    <w:qFormat/>
    <w:uiPriority w:val="99"/>
  </w:style>
  <w:style w:type="character" w:customStyle="1" w:styleId="148">
    <w:name w:val="正文文本 3 Char"/>
    <w:basedOn w:val="133"/>
    <w:link w:val="17"/>
    <w:qFormat/>
    <w:uiPriority w:val="99"/>
    <w:rPr>
      <w:sz w:val="16"/>
      <w:szCs w:val="16"/>
    </w:rPr>
  </w:style>
  <w:style w:type="character" w:customStyle="1" w:styleId="149">
    <w:name w:val="宏文本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引用 Char"/>
    <w:basedOn w:val="133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标题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标题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标题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标题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标题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标题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明显引用 Char"/>
    <w:basedOn w:val="133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强调1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明显强调1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不明显参考1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明显参考1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书籍标题1"/>
    <w:basedOn w:val="133"/>
    <w:qFormat/>
    <w:uiPriority w:val="33"/>
    <w:rPr>
      <w:b/>
      <w:bCs/>
      <w:smallCaps/>
      <w:spacing w:val="5"/>
    </w:rPr>
  </w:style>
  <w:style w:type="paragraph" w:customStyle="1" w:styleId="165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3.xml><?xml version="1.0" encoding="utf-8"?>
<contractReview xmlns="http://schemas.wps.cn/vas-ai-hub/contract-review">
  <reviewItems>
    <reviewItem>
      <errorID>a6fbe160-5171-4091-9212-53de20574a92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5EDCB2D8</paraID>
      <start>20</start>
      <end>22</end>
      <status>modified</status>
      <modifiedWord>，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DA97F5-4B23-4ECC-8BA8-B64874858B0D}">
  <ds:schemaRefs/>
</ds:datastoreItem>
</file>

<file path=customXml/itemProps3.xml><?xml version="1.0" encoding="utf-8"?>
<ds:datastoreItem xmlns:ds="http://schemas.openxmlformats.org/officeDocument/2006/customXml" ds:itemID="{742c1bb2-d940-43d7-a540-0398e858a3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1715</Words>
  <Characters>1801</Characters>
  <Lines>14</Lines>
  <Paragraphs>4</Paragraphs>
  <TotalTime>4</TotalTime>
  <ScaleCrop>false</ScaleCrop>
  <LinksUpToDate>false</LinksUpToDate>
  <CharactersWithSpaces>1861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2013-12-24T23:15:00Z</dcterms:created>
  <dc:creator>中国建筑装饰协会设计分会</dc:creator>
  <dc:description>generated by python-docx</dc:description>
  <cp:lastModifiedBy>三三</cp:lastModifiedBy>
  <dcterms:modified xsi:type="dcterms:W3CDTF">2026-08-27T02:53:36Z</dcterms:modified>
  <dc:subject>征聘通知及附件表格</dc:subject>
  <dc:title>关于征聘中国建筑装饰协会设计分会副主任委员、委员的通知（含附件表格）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4F53B43FBBA04EEBAB54907B92106D84_13</vt:lpwstr>
  </property>
  <property fmtid="{D5CDD505-2E9C-101B-9397-08002B2CF9AE}" pid="4" name="KSOTemplateDocerSaveRecord">
    <vt:lpwstr>eyJoZGlkIjoiZmZiNzM5YTFkNzI1OTJkMGQyNDQxNWY1MzUwOTg4Y2QiLCJ1c2VySWQiOiI2NjY0ODY2MzAifQ==</vt:lpwstr>
  </property>
</Properties>
</file>